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1084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4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Слащёв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5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5000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02.02.2026 № 0126033802913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Слащёв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19.05.2026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02.02.2026 № 0126033802913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13.02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Слащёва Александра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десяти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108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0412365400665010842620105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6">
    <w:name w:val="cat-UserDefined grp-34 rplc-6"/>
    <w:basedOn w:val="DefaultParagraphFont"/>
  </w:style>
  <w:style w:type="character" w:customStyle="1" w:styleId="cat-UserDefinedgrp-35rplc-14">
    <w:name w:val="cat-UserDefined grp-35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